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5C76" w14:textId="4A91A273" w:rsidR="00460433" w:rsidRPr="002D3645" w:rsidRDefault="00862E69" w:rsidP="002D3645">
      <w:pPr>
        <w:pStyle w:val="BasistekstAuris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EC6CE69" wp14:editId="67D64870">
            <wp:simplePos x="0" y="0"/>
            <wp:positionH relativeFrom="margin">
              <wp:align>center</wp:align>
            </wp:positionH>
            <wp:positionV relativeFrom="paragraph">
              <wp:posOffset>2429510</wp:posOffset>
            </wp:positionV>
            <wp:extent cx="1049079" cy="104907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79" cy="104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67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C2F05D" wp14:editId="37A35FF7">
                <wp:simplePos x="0" y="0"/>
                <wp:positionH relativeFrom="column">
                  <wp:posOffset>3766185</wp:posOffset>
                </wp:positionH>
                <wp:positionV relativeFrom="paragraph">
                  <wp:posOffset>3547110</wp:posOffset>
                </wp:positionV>
                <wp:extent cx="1036320" cy="274320"/>
                <wp:effectExtent l="0" t="0" r="11430" b="1143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ABDEE" w14:textId="69A30408" w:rsidR="00BF4676" w:rsidRPr="00BF4676" w:rsidRDefault="00BF4676" w:rsidP="00BF467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Op stap gaan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2F05D" id="_x0000_t202" coordsize="21600,21600" o:spt="202" path="m,l,21600r21600,l21600,xe">
                <v:stroke joinstyle="miter"/>
                <v:path gradientshapeok="t" o:connecttype="rect"/>
              </v:shapetype>
              <v:shape id="Tekstvak 11" o:spid="_x0000_s1026" type="#_x0000_t202" style="position:absolute;margin-left:296.55pt;margin-top:279.3pt;width:81.6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cJNQ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PFxKx9PxCF0cfaPbSbARJrncNtb5rwJqEoycWmxLZIsd&#10;1s53oaeQ8JgDVRWrSqm4CVIQS2XJgWETlY85IvibKKVJk9Pp+CaNwG98Afp8f6sY/9GndxWFeEpj&#10;zpfag+XbbdsTsoXiiDxZ6CTkDF9ViLtmzj8zi5rB+nEO/BMuUgEmA71FSQn219/OQzy2Er2UNKjB&#10;nLqfe2YFJeqbxiZ/Hk4mQbRxM7m5DRzba8/22qP39RKQoSFOnOHRDPFenUxpoX7FcVmEV9HFNMe3&#10;c+pP5tJ3k4HjxsViEYNQpob5td4YHqBDRwKfL+0rs6bvp0clPMJJrSx719YuNtzUsNh7kFXseSC4&#10;Y7XnHSUeVdOPY5ih632Muvw05r8BAAD//wMAUEsDBBQABgAIAAAAIQBpKoqH3gAAAAsBAAAPAAAA&#10;ZHJzL2Rvd25yZXYueG1sTI/BTsMwDIbvSLxDZCRuLC1TS1aaToAGF04MxDlrvCSiSaom68rbY05w&#10;s+VPv7+/3S5+YDNOycUgoVwVwDD0UbtgJHy8P98IYCmroNUQA0r4xgTb7vKiVY2O5/CG8z4bRiEh&#10;NUqCzXlsOE+9Ra/SKo4Y6HaMk1eZ1slwPakzhfuB3xZFzb1ygT5YNeKTxf5rf/ISdo9mY3qhJrsT&#10;2rl5+Ty+mhcpr6+Wh3tgGZf8B8OvPqlDR06HeAo6sUFCtVmXhNJQiRoYEXdVvQZ2kFAXpQDetfx/&#10;h+4HAAD//wMAUEsBAi0AFAAGAAgAAAAhALaDOJL+AAAA4QEAABMAAAAAAAAAAAAAAAAAAAAAAFtD&#10;b250ZW50X1R5cGVzXS54bWxQSwECLQAUAAYACAAAACEAOP0h/9YAAACUAQAACwAAAAAAAAAAAAAA&#10;AAAvAQAAX3JlbHMvLnJlbHNQSwECLQAUAAYACAAAACEAtyG3CTUCAAB8BAAADgAAAAAAAAAAAAAA&#10;AAAuAgAAZHJzL2Uyb0RvYy54bWxQSwECLQAUAAYACAAAACEAaSqKh94AAAALAQAADwAAAAAAAAAA&#10;AAAAAACPBAAAZHJzL2Rvd25yZXYueG1sUEsFBgAAAAAEAAQA8wAAAJoFAAAAAA==&#10;" fillcolor="white [3201]" strokeweight=".5pt">
                <v:textbox>
                  <w:txbxContent>
                    <w:p w14:paraId="4E8ABDEE" w14:textId="69A30408" w:rsidR="00BF4676" w:rsidRPr="00BF4676" w:rsidRDefault="00BF4676" w:rsidP="00BF467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76">
                        <w:rPr>
                          <w:rFonts w:ascii="Arial" w:hAnsi="Arial" w:cs="Arial"/>
                          <w:sz w:val="22"/>
                          <w:szCs w:val="22"/>
                        </w:rPr>
                        <w:t>Op stap gaan</w:t>
                      </w:r>
                    </w:p>
                  </w:txbxContent>
                </v:textbox>
              </v:shape>
            </w:pict>
          </mc:Fallback>
        </mc:AlternateContent>
      </w:r>
      <w:r w:rsidR="00BF467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2C23A8" wp14:editId="5011E739">
                <wp:simplePos x="0" y="0"/>
                <wp:positionH relativeFrom="column">
                  <wp:posOffset>6509385</wp:posOffset>
                </wp:positionH>
                <wp:positionV relativeFrom="paragraph">
                  <wp:posOffset>6145530</wp:posOffset>
                </wp:positionV>
                <wp:extent cx="1600200" cy="419100"/>
                <wp:effectExtent l="0" t="0" r="19050" b="190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E62AF1" w14:textId="61101842" w:rsidR="00BF4676" w:rsidRPr="00BF4676" w:rsidRDefault="00BF4676" w:rsidP="00BF467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Hoe</w:t>
                            </w: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C23A8" id="Tekstvak 9" o:spid="_x0000_s1027" type="#_x0000_t202" style="position:absolute;margin-left:512.55pt;margin-top:483.9pt;width:126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RtOAIAAIMEAAAOAAAAZHJzL2Uyb0RvYy54bWysVE1v2zAMvQ/YfxB0X2xnabYacYosRYYB&#10;QVsgHXpWZCk2JouapMTOfv0o2flot9Owi0yJ1BP5+OjZXdcochDW1aALmo1SSoTmUNZ6V9Dvz6sP&#10;nylxnumSKdCioEfh6N38/btZa3IxhgpUKSxBEO3y1hS08t7kSeJ4JRrmRmCERqcE2zCPW7tLSsta&#10;RG9UMk7TadKCLY0FLpzD0/veSecRX0rB/aOUTniiCoq5+bjauG7DmsxnLN9ZZqqaD2mwf8iiYbXG&#10;R89Q98wzsrf1H1BNzS04kH7EoUlAypqLWANWk6VvqtlUzIhYC5LjzJkm9/9g+cNhY54s8d0X6LCB&#10;gZDWuNzhYaink7YJX8yUoB8pPJ5pE50nPFyapin2ghKOvkl2m6GNMMnltrHOfxXQkGAU1GJbIlvs&#10;sHa+Dz2FhMccqLpc1UrFTZCCWCpLDgybqHzMEcFfRSlN2oJOP96kEfiVL0Cf728V4z+G9K6iEE9p&#10;zPlSe7B8t+1IXV7xsoXyiHRZ6JXkDF/VCL9mzj8xi9JBGnAc/CMuUgHmBINFSQX219/OQzx2FL2U&#10;tCjFgrqfe2YFJeqbxl7fZpNJ0G7cTG4+jXFjrz3ba4/eN0tAojIcPMOjGeK9OpnSQvOCU7MIr6KL&#10;aY5vF9SfzKXvBwSnjovFIgahWg3za70xPECHxgRan7sXZs3QVo+CeICTaFn+prt9bLipYbH3IOvY&#10;+sBzz+pAPyo9imeYyjBK1/sYdfl3zH8DAAD//wMAUEsDBBQABgAIAAAAIQBnMM0r3wAAAA4BAAAP&#10;AAAAZHJzL2Rvd25yZXYueG1sTI/BTsMwEETvSPyDtUjcqNNUNGkapwJUuHCioJ7deGtbxHYUu2n4&#10;ezYnOM7OaPZNvZtcx0Ycog1ewHKRAUPfBmW9FvD1+fpQAotJeiW74FHAD0bYNbc3taxUuPoPHA9J&#10;MyrxsZICTEp9xXlsDToZF6FHT945DE4mkoPmapBXKncdz7NszZ20nj4Y2eOLwfb7cHEC9s96o9tS&#10;DmZfKmvH6Xh+129C3N9NT1tgCaf0F4YZn9ChIaZTuHgVWUc6yx+XlBWwWRc0Yo7kRUGn02yuViXw&#10;pub/ZzS/AAAA//8DAFBLAQItABQABgAIAAAAIQC2gziS/gAAAOEBAAATAAAAAAAAAAAAAAAAAAAA&#10;AABbQ29udGVudF9UeXBlc10ueG1sUEsBAi0AFAAGAAgAAAAhADj9If/WAAAAlAEAAAsAAAAAAAAA&#10;AAAAAAAALwEAAF9yZWxzLy5yZWxzUEsBAi0AFAAGAAgAAAAhAF4OxG04AgAAgwQAAA4AAAAAAAAA&#10;AAAAAAAALgIAAGRycy9lMm9Eb2MueG1sUEsBAi0AFAAGAAgAAAAhAGcwzSvfAAAADgEAAA8AAAAA&#10;AAAAAAAAAAAAkgQAAGRycy9kb3ducmV2LnhtbFBLBQYAAAAABAAEAPMAAACeBQAAAAA=&#10;" fillcolor="white [3201]" strokeweight=".5pt">
                <v:textbox>
                  <w:txbxContent>
                    <w:p w14:paraId="27E62AF1" w14:textId="61101842" w:rsidR="00BF4676" w:rsidRPr="00BF4676" w:rsidRDefault="00BF4676" w:rsidP="00BF467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Hoe</w:t>
                      </w: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F46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B4BAE4" wp14:editId="4CDCBC7B">
                <wp:simplePos x="0" y="0"/>
                <wp:positionH relativeFrom="column">
                  <wp:posOffset>462280</wp:posOffset>
                </wp:positionH>
                <wp:positionV relativeFrom="paragraph">
                  <wp:posOffset>6133465</wp:posOffset>
                </wp:positionV>
                <wp:extent cx="1600200" cy="419100"/>
                <wp:effectExtent l="0" t="0" r="19050" b="1905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B82BA" w14:textId="73CB71DD" w:rsidR="00BF4676" w:rsidRPr="00BF4676" w:rsidRDefault="00BF4676" w:rsidP="00BF467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at</w:t>
                            </w: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4BAE4" id="Tekstvak 8" o:spid="_x0000_s1028" type="#_x0000_t202" style="position:absolute;margin-left:36.4pt;margin-top:482.95pt;width:126pt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XJOgIAAIMEAAAOAAAAZHJzL2Uyb0RvYy54bWysVE1v2zAMvQ/YfxB0X2xnabYacYosRYYB&#10;QVsgHXpWZCk2JouapMTOfv0o2flot9Owi0yJ1BP5+OjZXdcochDW1aALmo1SSoTmUNZ6V9Dvz6sP&#10;nylxnumSKdCioEfh6N38/btZa3IxhgpUKSxBEO3y1hS08t7kSeJ4JRrmRmCERqcE2zCPW7tLSsta&#10;RG9UMk7TadKCLY0FLpzD0/veSecRX0rB/aOUTniiCoq5+bjauG7DmsxnLN9ZZqqaD2mwf8iiYbXG&#10;R89Q98wzsrf1H1BNzS04kH7EoUlAypqLWANWk6VvqtlUzIhYC5LjzJkm9/9g+cNhY54s8d0X6LCB&#10;gZDWuNzhYaink7YJX8yUoB8pPJ5pE50nPFyapin2ghKOvkl2m6GNMMnltrHOfxXQkGAU1GJbIlvs&#10;sHa+Dz2FhMccqLpc1UrFTZCCWCpLDgybqHzMEcFfRSlN2oJOP96kEfiVL0Cf728V4z+G9K6iEE9p&#10;zPlSe7B8t+1IXRZ0fOJlC+UR6bLQK8kZvqoRfs2cf2IWpYM04Dj4R1ykAswJBouSCuyvv52HeOwo&#10;eilpUYoFdT/3zApK1DeNvb7NJpOg3biZ3Hwa48Zee7bXHr1vloBEZTh4hkczxHt1MqWF5gWnZhFe&#10;RRfTHN8uqD+ZS98PCE4dF4tFDEK1GubXemN4gA6NCbQ+dy/MmqGtHgXxACfRsvxNd/vYcFPDYu9B&#10;1rH1geee1YF+VHoUzzCVYZSu9zHq8u+Y/wYAAP//AwBQSwMEFAAGAAgAAAAhAAYMpHLeAAAACwEA&#10;AA8AAABkcnMvZG93bnJldi54bWxMj8FOwzAMhu9IvENkJG4sXQejLU0nQIPLTgzE2WuyJKJJqiTr&#10;yttjTnC0/en397eb2Q1sUjHZ4AUsFwUw5fsgrdcCPt5fbipgKaOXOASvBHyrBJvu8qLFRoazf1PT&#10;PmtGIT41KMDkPDacp94oh2kRRuXpdgzRYaYxai4jnincDbwsijV3aD19MDiqZ6P6r/3JCdg+6Vr3&#10;FUazraS10/x53OlXIa6v5scHYFnN+Q+GX31Sh46cDuHkZWKDgPuSzLOAen1XAyNgVd7S5kBksVrW&#10;wLuW/+/Q/QAAAP//AwBQSwECLQAUAAYACAAAACEAtoM4kv4AAADhAQAAEwAAAAAAAAAAAAAAAAAA&#10;AAAAW0NvbnRlbnRfVHlwZXNdLnhtbFBLAQItABQABgAIAAAAIQA4/SH/1gAAAJQBAAALAAAAAAAA&#10;AAAAAAAAAC8BAABfcmVscy8ucmVsc1BLAQItABQABgAIAAAAIQCe3mXJOgIAAIMEAAAOAAAAAAAA&#10;AAAAAAAAAC4CAABkcnMvZTJvRG9jLnhtbFBLAQItABQABgAIAAAAIQAGDKRy3gAAAAsBAAAPAAAA&#10;AAAAAAAAAAAAAJQEAABkcnMvZG93bnJldi54bWxQSwUGAAAAAAQABADzAAAAnwUAAAAA&#10;" fillcolor="white [3201]" strokeweight=".5pt">
                <v:textbox>
                  <w:txbxContent>
                    <w:p w14:paraId="47EB82BA" w14:textId="73CB71DD" w:rsidR="00BF4676" w:rsidRPr="00BF4676" w:rsidRDefault="00BF4676" w:rsidP="00BF467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at</w:t>
                      </w: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F467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B5C2B5" wp14:editId="60174762">
                <wp:simplePos x="0" y="0"/>
                <wp:positionH relativeFrom="column">
                  <wp:posOffset>6494145</wp:posOffset>
                </wp:positionH>
                <wp:positionV relativeFrom="paragraph">
                  <wp:posOffset>2571750</wp:posOffset>
                </wp:positionV>
                <wp:extent cx="1600200" cy="419100"/>
                <wp:effectExtent l="0" t="0" r="19050" b="1905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716EB" w14:textId="60DAE0B6" w:rsidR="00BF4676" w:rsidRPr="00BF4676" w:rsidRDefault="00BF4676" w:rsidP="00BF467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aar</w:t>
                            </w: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5C2B5" id="Tekstvak 7" o:spid="_x0000_s1029" type="#_x0000_t202" style="position:absolute;margin-left:511.35pt;margin-top:202.5pt;width:126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ocOgIAAIMEAAAOAAAAZHJzL2Uyb0RvYy54bWysVE1v2zAMvQ/YfxB0X2ynadY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Hi5N0xR7QQlH3yS7zdBGmOR821jnvwpoSDAKarEtkS22&#10;f3C+Dz2GhMccqLpc1UrFTZCCWCpL9gybqHzMEcHfRClN2oJOr67TCPzGF6BP9zeK8R9DehdRiKc0&#10;5nyuPVi+23SkLgt6deRlA+UB6bLQK8kZvqoR/oE5/8wsSgdpwHHwT7hIBZgTDBYlFdhffzsP8dhR&#10;9FLSohQL6n7umBWUqG8ae32bTSZBu3Ezuf48xo299GwuPXrXLAGJynDwDI9miPfqaEoLzStOzSK8&#10;ii6mOb5dUH80l74fEJw6LhaLGIRqNcw/6LXhATo0JtD60r0ya4a2ehTEIxxFy/J33e1jw00Ni50H&#10;WcfWB557Vgf6UelRPMNUhlG63Meo879j/hsAAP//AwBQSwMEFAAGAAgAAAAhAIo/Z93eAAAADQEA&#10;AA8AAABkcnMvZG93bnJldi54bWxMj8FOwzAQRO9I/IO1SNyo3aiQEOJUgFounCiIsxtvbYvYjmI3&#10;Tf+e7QmOM/s0O9OsZ9+zCcfkYpCwXAhgGLqoXTASvj63dxWwlFXQqo8BJZwxwbq9vmpUreMpfOC0&#10;y4ZRSEi1kmBzHmrOU2fRq7SIAwa6HeLoVSY5Gq5HdaJw3/NCiAfulQv0waoBXy12P7ujl7B5MY+m&#10;q9RoN5V2bpq/D+/mTcrbm/n5CVjGOf/BcKlP1aGlTvt4DDqxnrQoipJYCStxT6suSFGuyNqTVS4F&#10;8Lbh/1e0vwAAAP//AwBQSwECLQAUAAYACAAAACEAtoM4kv4AAADhAQAAEwAAAAAAAAAAAAAAAAAA&#10;AAAAW0NvbnRlbnRfVHlwZXNdLnhtbFBLAQItABQABgAIAAAAIQA4/SH/1gAAAJQBAAALAAAAAAAA&#10;AAAAAAAAAC8BAABfcmVscy8ucmVsc1BLAQItABQABgAIAAAAIQDhbCocOgIAAIMEAAAOAAAAAAAA&#10;AAAAAAAAAC4CAABkcnMvZTJvRG9jLnhtbFBLAQItABQABgAIAAAAIQCKP2fd3gAAAA0BAAAPAAAA&#10;AAAAAAAAAAAAAJQEAABkcnMvZG93bnJldi54bWxQSwUGAAAAAAQABADzAAAAnwUAAAAA&#10;" fillcolor="white [3201]" strokeweight=".5pt">
                <v:textbox>
                  <w:txbxContent>
                    <w:p w14:paraId="20A716EB" w14:textId="60DAE0B6" w:rsidR="00BF4676" w:rsidRPr="00BF4676" w:rsidRDefault="00BF4676" w:rsidP="00BF467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aar</w:t>
                      </w: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F46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72914" wp14:editId="12A18181">
                <wp:simplePos x="0" y="0"/>
                <wp:positionH relativeFrom="column">
                  <wp:posOffset>451485</wp:posOffset>
                </wp:positionH>
                <wp:positionV relativeFrom="paragraph">
                  <wp:posOffset>2586990</wp:posOffset>
                </wp:positionV>
                <wp:extent cx="1600200" cy="419100"/>
                <wp:effectExtent l="0" t="0" r="19050" b="1905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71160" w14:textId="78220707" w:rsidR="00BF4676" w:rsidRPr="00BF4676" w:rsidRDefault="00BF4676" w:rsidP="00BF467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F467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Wie?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72914" id="Tekstvak 6" o:spid="_x0000_s1030" type="#_x0000_t202" style="position:absolute;margin-left:35.55pt;margin-top:203.7pt;width:126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dbOgIAAIMEAAAOAAAAZHJzL2Uyb0RvYy54bWysVE1v2zAMvQ/YfxB0X2xnabYacYosRYYB&#10;QVsgHXpWZCk2JouapMTOfv0o2flot9Owi0yJ1BP5+OjZXdcochDW1aALmo1SSoTmUNZ6V9Dvz6sP&#10;nylxnumSKdCioEfh6N38/btZa3IxhgpUKSxBEO3y1hS08t7kSeJ4JRrmRmCERqcE2zCPW7tLSsta&#10;RG9UMk7TadKCLY0FLpzD0/veSecRX0rB/aOUTniiCoq5+bjauG7DmsxnLN9ZZqqaD2mwf8iiYbXG&#10;R89Q98wzsrf1H1BNzS04kH7EoUlAypqLWANWk6VvqtlUzIhYC5LjzJkm9/9g+cNhY54s8d0X6LCB&#10;gZDWuNzhYaink7YJX8yUoB8pPJ5pE50nPFyapin2ghKOvkl2m6GNMMnltrHOfxXQkGAU1GJbIlvs&#10;sHa+Dz2FhMccqLpc1UrFTZCCWCpLDgybqHzMEcFfRSlN2oJOP96kEfiVL0Cf728V4z+G9K6iEE9p&#10;zPlSe7B8t+1IXWJVJ162UB6RLgu9kpzhqxrh18z5J2ZROkgDjoN/xEUqwJxgsCipwP7623mIx46i&#10;l5IWpVhQ93PPrKBEfdPY69tsMgnajZvJzacxbuy1Z3vt0ftmCUhUhoNneDRDvFcnU1poXnBqFuFV&#10;dDHN8e2C+pO59P2A4NRxsVjEIFSrYX6tN4YH6NCYQOtz98KsGdrqURAPcBIty990t48NNzUs9h5k&#10;HVsfeO5ZHehHpUfxDFMZRul6H6Mu/475bwAAAP//AwBQSwMEFAAGAAgAAAAhADumPVbdAAAACgEA&#10;AA8AAABkcnMvZG93bnJldi54bWxMj8FOwzAMhu9IvENkJG4s7VrRrjSdAA0unBhoZ6/JkogmqZqs&#10;K2+POcHRvz/9/txuFzewWU3RBi8gX2XAlO+DtF4L+Px4uauBxYRe4hC8EvCtImy766sWGxku/l3N&#10;+6QZlfjYoACT0thwHnujHMZVGJWn3SlMDhONk+ZywguVu4Gvs+yeO7SeLhgc1bNR/df+7ATsnvRG&#10;9zVOZldLa+flcHrTr0Lc3iyPD8CSWtIfDL/6pA4dOR3D2cvIBgFVnhMpoMyqEhgBxbqg5EhJVZTA&#10;u5b/f6H7AQAA//8DAFBLAQItABQABgAIAAAAIQC2gziS/gAAAOEBAAATAAAAAAAAAAAAAAAAAAAA&#10;AABbQ29udGVudF9UeXBlc10ueG1sUEsBAi0AFAAGAAgAAAAhADj9If/WAAAAlAEAAAsAAAAAAAAA&#10;AAAAAAAALwEAAF9yZWxzLy5yZWxzUEsBAi0AFAAGAAgAAAAhAF95V1s6AgAAgwQAAA4AAAAAAAAA&#10;AAAAAAAALgIAAGRycy9lMm9Eb2MueG1sUEsBAi0AFAAGAAgAAAAhADumPVbdAAAACgEAAA8AAAAA&#10;AAAAAAAAAAAAlAQAAGRycy9kb3ducmV2LnhtbFBLBQYAAAAABAAEAPMAAACeBQAAAAA=&#10;" fillcolor="white [3201]" strokeweight=".5pt">
                <v:textbox>
                  <w:txbxContent>
                    <w:p w14:paraId="28771160" w14:textId="78220707" w:rsidR="00BF4676" w:rsidRPr="00BF4676" w:rsidRDefault="00BF4676" w:rsidP="00BF467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F4676">
                        <w:rPr>
                          <w:rFonts w:ascii="Arial" w:hAnsi="Arial" w:cs="Arial"/>
                          <w:sz w:val="36"/>
                          <w:szCs w:val="36"/>
                        </w:rPr>
                        <w:t>Wie?</w:t>
                      </w:r>
                    </w:p>
                  </w:txbxContent>
                </v:textbox>
              </v:shape>
            </w:pict>
          </mc:Fallback>
        </mc:AlternateContent>
      </w:r>
      <w:r w:rsidR="00BF4676">
        <w:rPr>
          <w:noProof/>
        </w:rPr>
        <w:drawing>
          <wp:anchor distT="0" distB="0" distL="114300" distR="114300" simplePos="0" relativeHeight="251660288" behindDoc="1" locked="0" layoutInCell="1" allowOverlap="1" wp14:anchorId="310C8CBF" wp14:editId="75B8471C">
            <wp:simplePos x="1143000" y="3779520"/>
            <wp:positionH relativeFrom="margin">
              <wp:align>left</wp:align>
            </wp:positionH>
            <wp:positionV relativeFrom="margin">
              <wp:align>bottom</wp:align>
            </wp:positionV>
            <wp:extent cx="2519680" cy="251968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4676">
        <w:rPr>
          <w:noProof/>
        </w:rPr>
        <w:drawing>
          <wp:anchor distT="0" distB="0" distL="114300" distR="114300" simplePos="0" relativeHeight="251661312" behindDoc="1" locked="0" layoutInCell="1" allowOverlap="1" wp14:anchorId="49804E68" wp14:editId="313B7CB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19680" cy="251968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4676">
        <w:rPr>
          <w:noProof/>
        </w:rPr>
        <w:drawing>
          <wp:anchor distT="0" distB="0" distL="114300" distR="114300" simplePos="0" relativeHeight="251658240" behindDoc="1" locked="0" layoutInCell="1" allowOverlap="1" wp14:anchorId="2BE2E1F6" wp14:editId="24C359BD">
            <wp:simplePos x="4030980" y="3642360"/>
            <wp:positionH relativeFrom="margin">
              <wp:align>right</wp:align>
            </wp:positionH>
            <wp:positionV relativeFrom="margin">
              <wp:align>bottom</wp:align>
            </wp:positionV>
            <wp:extent cx="2519680" cy="251968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4676">
        <w:rPr>
          <w:noProof/>
        </w:rPr>
        <w:drawing>
          <wp:anchor distT="0" distB="0" distL="114300" distR="114300" simplePos="0" relativeHeight="251659264" behindDoc="1" locked="0" layoutInCell="1" allowOverlap="1" wp14:anchorId="3A0370D6" wp14:editId="04607E2E">
            <wp:simplePos x="3688080" y="716280"/>
            <wp:positionH relativeFrom="margin">
              <wp:align>right</wp:align>
            </wp:positionH>
            <wp:positionV relativeFrom="margin">
              <wp:align>top</wp:align>
            </wp:positionV>
            <wp:extent cx="2519680" cy="251968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60433" w:rsidRPr="002D3645" w:rsidSect="00BF4676">
      <w:pgSz w:w="16838" w:h="11906" w:orient="landscape" w:code="9"/>
      <w:pgMar w:top="1134" w:right="1701" w:bottom="124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2689" w14:textId="77777777" w:rsidR="00BF4676" w:rsidRPr="002D3645" w:rsidRDefault="00BF4676" w:rsidP="002D3645">
      <w:pPr>
        <w:pStyle w:val="Voettekst"/>
      </w:pPr>
    </w:p>
  </w:endnote>
  <w:endnote w:type="continuationSeparator" w:id="0">
    <w:p w14:paraId="68C7828E" w14:textId="77777777" w:rsidR="00BF4676" w:rsidRPr="002D3645" w:rsidRDefault="00BF4676" w:rsidP="002D3645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F6F4" w14:textId="77777777" w:rsidR="00BF4676" w:rsidRPr="002D3645" w:rsidRDefault="00BF4676" w:rsidP="002D3645">
      <w:pPr>
        <w:pStyle w:val="Voettekst"/>
      </w:pPr>
    </w:p>
  </w:footnote>
  <w:footnote w:type="continuationSeparator" w:id="0">
    <w:p w14:paraId="1C7BB8B6" w14:textId="77777777" w:rsidR="00BF4676" w:rsidRPr="002D3645" w:rsidRDefault="00BF4676" w:rsidP="002D3645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Auris"/>
  </w:abstractNum>
  <w:abstractNum w:abstractNumId="11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Auri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584C52"/>
    <w:multiLevelType w:val="multilevel"/>
    <w:tmpl w:val="8D0228AC"/>
    <w:numStyleLink w:val="OpsommingtekenAuris"/>
  </w:abstractNum>
  <w:abstractNum w:abstractNumId="24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26" w15:restartNumberingAfterBreak="0">
    <w:nsid w:val="6C6644DD"/>
    <w:multiLevelType w:val="multilevel"/>
    <w:tmpl w:val="9E50E438"/>
    <w:numStyleLink w:val="OpsommingbolletjeAuris"/>
  </w:abstractNum>
  <w:abstractNum w:abstractNumId="27" w15:restartNumberingAfterBreak="0">
    <w:nsid w:val="6CAB1E63"/>
    <w:multiLevelType w:val="multilevel"/>
    <w:tmpl w:val="7FB6E594"/>
    <w:numStyleLink w:val="AgendapuntlijstAuris"/>
  </w:abstractNum>
  <w:abstractNum w:abstractNumId="28" w15:restartNumberingAfterBreak="0">
    <w:nsid w:val="7038598F"/>
    <w:multiLevelType w:val="multilevel"/>
    <w:tmpl w:val="90A8103A"/>
    <w:numStyleLink w:val="BijlagenummeringAuris"/>
  </w:abstractNum>
  <w:abstractNum w:abstractNumId="29" w15:restartNumberingAfterBreak="0">
    <w:nsid w:val="70EC4E8C"/>
    <w:multiLevelType w:val="multilevel"/>
    <w:tmpl w:val="C9FA2D30"/>
    <w:numStyleLink w:val="OpsommingopenrondjeAuris"/>
  </w:abstractNum>
  <w:abstractNum w:abstractNumId="30" w15:restartNumberingAfterBreak="0">
    <w:nsid w:val="79AE6CDF"/>
    <w:multiLevelType w:val="multilevel"/>
    <w:tmpl w:val="B4BACAD8"/>
    <w:numStyleLink w:val="OpsommingstreepjeAuris"/>
  </w:abstractNum>
  <w:abstractNum w:abstractNumId="3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333948047">
    <w:abstractNumId w:val="11"/>
  </w:num>
  <w:num w:numId="2" w16cid:durableId="1400594169">
    <w:abstractNumId w:val="20"/>
  </w:num>
  <w:num w:numId="3" w16cid:durableId="388039782">
    <w:abstractNumId w:val="12"/>
  </w:num>
  <w:num w:numId="4" w16cid:durableId="592980351">
    <w:abstractNumId w:val="22"/>
  </w:num>
  <w:num w:numId="5" w16cid:durableId="940066003">
    <w:abstractNumId w:val="15"/>
  </w:num>
  <w:num w:numId="6" w16cid:durableId="966160122">
    <w:abstractNumId w:val="14"/>
  </w:num>
  <w:num w:numId="7" w16cid:durableId="1188375107">
    <w:abstractNumId w:val="19"/>
  </w:num>
  <w:num w:numId="8" w16cid:durableId="1122117270">
    <w:abstractNumId w:val="25"/>
  </w:num>
  <w:num w:numId="9" w16cid:durableId="18493269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36753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9080915">
    <w:abstractNumId w:val="18"/>
  </w:num>
  <w:num w:numId="12" w16cid:durableId="1591888747">
    <w:abstractNumId w:val="9"/>
  </w:num>
  <w:num w:numId="13" w16cid:durableId="1818373465">
    <w:abstractNumId w:val="7"/>
  </w:num>
  <w:num w:numId="14" w16cid:durableId="752581131">
    <w:abstractNumId w:val="6"/>
  </w:num>
  <w:num w:numId="15" w16cid:durableId="637615873">
    <w:abstractNumId w:val="5"/>
  </w:num>
  <w:num w:numId="16" w16cid:durableId="19627710">
    <w:abstractNumId w:val="4"/>
  </w:num>
  <w:num w:numId="17" w16cid:durableId="738987577">
    <w:abstractNumId w:val="8"/>
  </w:num>
  <w:num w:numId="18" w16cid:durableId="947587111">
    <w:abstractNumId w:val="3"/>
  </w:num>
  <w:num w:numId="19" w16cid:durableId="103306256">
    <w:abstractNumId w:val="2"/>
  </w:num>
  <w:num w:numId="20" w16cid:durableId="2055496861">
    <w:abstractNumId w:val="1"/>
  </w:num>
  <w:num w:numId="21" w16cid:durableId="1321814058">
    <w:abstractNumId w:val="0"/>
  </w:num>
  <w:num w:numId="22" w16cid:durableId="2035572332">
    <w:abstractNumId w:val="21"/>
  </w:num>
  <w:num w:numId="23" w16cid:durableId="1813861802">
    <w:abstractNumId w:val="27"/>
  </w:num>
  <w:num w:numId="24" w16cid:durableId="673342657">
    <w:abstractNumId w:val="26"/>
  </w:num>
  <w:num w:numId="25" w16cid:durableId="461003622">
    <w:abstractNumId w:val="29"/>
  </w:num>
  <w:num w:numId="26" w16cid:durableId="501092269">
    <w:abstractNumId w:val="30"/>
  </w:num>
  <w:num w:numId="27" w16cid:durableId="748697491">
    <w:abstractNumId w:val="13"/>
  </w:num>
  <w:num w:numId="28" w16cid:durableId="732199946">
    <w:abstractNumId w:val="28"/>
  </w:num>
  <w:num w:numId="29" w16cid:durableId="1318221874">
    <w:abstractNumId w:val="23"/>
  </w:num>
  <w:num w:numId="30" w16cid:durableId="1297174671">
    <w:abstractNumId w:val="17"/>
  </w:num>
  <w:num w:numId="31" w16cid:durableId="1422337718">
    <w:abstractNumId w:val="16"/>
  </w:num>
  <w:num w:numId="32" w16cid:durableId="1914006971">
    <w:abstractNumId w:val="24"/>
  </w:num>
  <w:num w:numId="33" w16cid:durableId="11803153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109993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76"/>
    <w:rsid w:val="00004562"/>
    <w:rsid w:val="00006237"/>
    <w:rsid w:val="000064E9"/>
    <w:rsid w:val="0000663D"/>
    <w:rsid w:val="00010D95"/>
    <w:rsid w:val="00011BFA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C49D6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10F28"/>
    <w:rsid w:val="0041674F"/>
    <w:rsid w:val="0042284E"/>
    <w:rsid w:val="0042594D"/>
    <w:rsid w:val="0044138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B2C90"/>
    <w:rsid w:val="004B4E57"/>
    <w:rsid w:val="004C19C9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87DF4"/>
    <w:rsid w:val="0059027A"/>
    <w:rsid w:val="005A1BD7"/>
    <w:rsid w:val="005A2BEC"/>
    <w:rsid w:val="005A36BE"/>
    <w:rsid w:val="005A3AEA"/>
    <w:rsid w:val="005B4FAF"/>
    <w:rsid w:val="005C5603"/>
    <w:rsid w:val="005C6668"/>
    <w:rsid w:val="005D4151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41E45"/>
    <w:rsid w:val="00645CF1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37ED"/>
    <w:rsid w:val="008222EE"/>
    <w:rsid w:val="00823AC1"/>
    <w:rsid w:val="00826EA4"/>
    <w:rsid w:val="00832239"/>
    <w:rsid w:val="00843B35"/>
    <w:rsid w:val="00854B34"/>
    <w:rsid w:val="0086137E"/>
    <w:rsid w:val="00862E69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54C"/>
    <w:rsid w:val="0090724E"/>
    <w:rsid w:val="00907888"/>
    <w:rsid w:val="00907DE2"/>
    <w:rsid w:val="00910D57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B18A8"/>
    <w:rsid w:val="009B727B"/>
    <w:rsid w:val="009C1976"/>
    <w:rsid w:val="009C2F70"/>
    <w:rsid w:val="009C2F9E"/>
    <w:rsid w:val="009D3188"/>
    <w:rsid w:val="009D5AE2"/>
    <w:rsid w:val="009F74CD"/>
    <w:rsid w:val="009F7CB4"/>
    <w:rsid w:val="00A02468"/>
    <w:rsid w:val="00A07FEF"/>
    <w:rsid w:val="00A13BD1"/>
    <w:rsid w:val="00A1497C"/>
    <w:rsid w:val="00A21956"/>
    <w:rsid w:val="00A35038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64B3"/>
    <w:rsid w:val="00BF4676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6260"/>
    <w:rsid w:val="00FD2C03"/>
    <w:rsid w:val="00FD63B3"/>
    <w:rsid w:val="00FE1BFD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5BFDE642"/>
  <w15:chartTrackingRefBased/>
  <w15:docId w15:val="{B7D73D87-3AEF-42C1-98BC-F2F76200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Auris"/>
    <w:uiPriority w:val="4"/>
    <w:rsid w:val="00BF4676"/>
    <w:pPr>
      <w:spacing w:line="260" w:lineRule="atLeast"/>
    </w:pPr>
    <w:rPr>
      <w:rFonts w:ascii="Calibri Light" w:hAnsi="Calibri Light"/>
    </w:rPr>
  </w:style>
  <w:style w:type="paragraph" w:styleId="Kop1">
    <w:name w:val="heading 1"/>
    <w:aliases w:val="Kop 1 Auris"/>
    <w:basedOn w:val="ZsysbasisAuris"/>
    <w:next w:val="BasistekstAuris"/>
    <w:uiPriority w:val="4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  <SharedWithUsers xmlns="6f9f9241-7f19-4c0d-ac46-6152957ce9f7">
      <UserInfo>
        <DisplayName>Vernel, Eline</DisplayName>
        <AccountId>245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7" ma:contentTypeDescription="Een nieuw document maken." ma:contentTypeScope="" ma:versionID="623b7d53ed0f4516a4ac5ec3dbf31751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f37ea14628584a0b659db5055cabbd47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CF4D5-9EA9-40CC-B8BE-C3B0BA38F612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9eab4afb-25d7-417c-baf5-b65e15c45637"/>
    <ds:schemaRef ds:uri="http://purl.org/dc/terms/"/>
    <ds:schemaRef ds:uri="http://schemas.openxmlformats.org/package/2006/metadata/core-properties"/>
    <ds:schemaRef ds:uri="0681e262-3780-4233-ac1f-34277e7ec7b2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CA649B-7F0C-4C7F-88FB-96D3B397C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FB72B-166C-4A0E-B9E7-0FDC7F91578E}"/>
</file>

<file path=customXml/itemProps4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Geest, Lianne</dc:creator>
  <cp:keywords/>
  <dc:description/>
  <cp:lastModifiedBy>Keesmaat, Melanie</cp:lastModifiedBy>
  <cp:revision>2</cp:revision>
  <cp:lastPrinted>2020-07-02T13:00:00Z</cp:lastPrinted>
  <dcterms:created xsi:type="dcterms:W3CDTF">2023-09-26T08:07:00Z</dcterms:created>
  <dcterms:modified xsi:type="dcterms:W3CDTF">2024-06-11T13:43:00Z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0x010100FC9ADA8B57C54A40858A4E079F048423</vt:lpwstr>
  </property>
  <property fmtid="{D5CDD505-2E9C-101B-9397-08002B2CF9AE}" pid="3" name="MediaServiceImageTags">
    <vt:lpwstr/>
  </property>
</Properties>
</file>